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00104/26.1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26201010/596040/26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CSOBID109574727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CSOBID109574727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2026-04-16T13:20:32.445+02:00</vt:date>
  </prop:property>
</prop:Properties>
</file>