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26201010/588642/26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CSOBID109571764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CSOBID109571764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2026-04-15T13:44:36.564+02:00</vt:date>
  </prop:property>
</prop:Properties>
</file>