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00102/26.1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14.04.2026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26201010/578764/26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CSOBID109568439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CSOBID109568439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14.04.2026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2026-04-14T14:09:27.478+02:00</vt:date>
  </prop:property>
</prop:Properties>
</file>