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26201010/567553/26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CSOBID109559724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CSOBID109559724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2026-04-13T13:15:35.804+02:00</vt:date>
  </prop:property>
</prop:Properties>
</file>