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00100/26.1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13.04.2026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26201010/570112/26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CSOBID109563083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CSOBID109563083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13.04.2026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2026-04-13T14:27:58.373+02:00</vt:date>
  </prop:property>
</prop:Properties>
</file>