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00099/26.1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13.04.2026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26201010/570869/26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CSOBID109564137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CSOBID109564137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13.04.2026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2026-04-13T14:49:11.799+02:00</vt:date>
  </prop:property>
</prop:Properties>
</file>