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26201010/560012/26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CSOBID109556424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CSOBID109556424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2026-04-10T13:51:50.291+02:00</vt:date>
  </prop:property>
</prop:Properties>
</file>