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26201010/551495/26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CSOBID109553009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CSOBID109553009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09.04.2026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2026-04-09T13:16:36.219+02:00</vt:date>
  </prop:property>
</prop:Properties>
</file>