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00096/26.1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08.04.2026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26201010/541458/26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CSOBID109550004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CSOBID109550004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08.04.2026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2026-04-08T13:45:09.862+02:00</vt:date>
  </prop:property>
</prop:Properties>
</file>