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00094/26.1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07.04.2026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26201010/530291/26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CSOBID109542674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CSOBID109542674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07.04.2026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2026-04-07T14:13:12.127+02:00</vt:date>
  </prop:property>
</prop:Properties>
</file>