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00093/26.1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26201010/530962/26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CSOBID109543602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CSOBID109543602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2026-04-07T14:31:52.101+02:00</vt:date>
  </prop:property>
</prop:Properties>
</file>