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26201010/533600/26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CSOBID109546648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CSOBID109546648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2026-04-07T15:38:35.657+02:00</vt:date>
  </prop:property>
</prop:Properties>
</file>