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00091/26.1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26201010/522474/26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CSOBID109537477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CSOBID109537477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2026-04-02T13:26:44.979+02:00</vt:date>
  </prop:property>
</prop:Properties>
</file>