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00090/26.1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26201010/515574/26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CSOBID109534131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CSOBID109534131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01.04.2026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2026-04-01T13:15:36.270+02:00</vt:date>
  </prop:property>
</prop:Properties>
</file>