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26201010/507582/26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CSOBID109531299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CSOBID109531299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2026-03-31T13:16:54.292+02:00</vt:date>
  </prop:property>
</prop:Properties>
</file>