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26201010/498920/26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CSOBID109526467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CSOBID109526467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2026-03-30T13:16:25.357+02:00</vt:date>
  </prop:property>
</prop:Properties>
</file>