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00087/26.1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30.03.2026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26201010/499287/26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CSOBID109527073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CSOBID109527073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30.03.2026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2026-03-30T13:31:27.011+02:00</vt:date>
  </prop:property>
</prop:Properties>
</file>