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00086/26.1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30.03.2026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26201010/500824/26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CSOBID109528783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CSOBID109528783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30.03.2026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2026-03-30T14:11:12.797+02:00</vt:date>
  </prop:property>
</prop:Properties>
</file>