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00085/26.1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27.03.2026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26201010/492269/26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CSOBID109523328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CSOBID109523328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27.03.2026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2026-03-27T13:13:58.860+01:00</vt:date>
  </prop:property>
</prop:Properties>
</file>