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00084/26.1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26201010/485431/26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CSOBID109520878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CSOBID109520878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2026-03-26T13:19:27.261+01:00</vt:date>
  </prop:property>
</prop:Properties>
</file>