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26201010/477238/26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CSOBID109517756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CSOBID109517756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2026-03-25T13:23:41.321+01:00</vt:date>
  </prop:property>
</prop:Properties>
</file>