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26201010/469036/26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CSOBID109514667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CSOBID109514667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2026-03-24T13:23:46.461+01:00</vt:date>
  </prop:property>
</prop:Properties>
</file>