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00081/26.1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26201010/458378/26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CSOBID109509675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CSOBID109509675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2026-03-23T13:22:48.414+01:00</vt:date>
  </prop:property>
</prop:Properties>
</file>