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26201010/458965/26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CSOBID109510775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CSOBID109510775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2026-03-23T13:48:50.279+01:00</vt:date>
  </prop:property>
</prop:Properties>
</file>