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00079/26.1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26201010/459763/26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CSOBID109511902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CSOBID109511902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2026-03-23T14:16:07.690+01:00</vt:date>
  </prop:property>
</prop:Properties>
</file>