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26201010/453709/26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CSOBID109507696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CSOBID109507696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21.03.2026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2026-03-21T18:15:13.202+01:00</vt:date>
  </prop:property>
</prop:Properties>
</file>