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00077/26.1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26201010/444500/26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CSOBID109499678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CSOBID109499678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19.03.2026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2026-03-19T13:26:18.275+01:00</vt:date>
  </prop:property>
</prop:Properties>
</file>