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00076/26.1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26201010/435909/26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CSOBID109496388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CSOBID109496388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2026-03-18T13:31:47.051+01:00</vt:date>
  </prop:property>
</prop:Properties>
</file>