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26201010/427313/26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CSOBID109493056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CSOBID109493056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2026-03-17T13:26:18.612+01:00</vt:date>
  </prop:property>
</prop:Properties>
</file>