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26201010/417566/26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CSOBID109486280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CSOBID109486280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2026-03-16T13:12:07.498+01:00</vt:date>
  </prop:property>
</prop:Properties>
</file>