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00073/26.1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26201010/418607/26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CSOBID109488037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CSOBID109488037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2026-03-16T13:50:08.100+01:00</vt:date>
  </prop:property>
</prop:Properties>
</file>