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00072/26.1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16.03.2026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26201010/420161/26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CSOBID109489978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CSOBID109489978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16.03.2026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2026-03-16T14:31:29.031+01:00</vt:date>
  </prop:property>
</prop:Properties>
</file>