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26201010/410696/26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CSOBID109483839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CSOBID109483839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13.03.2026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2026-03-13T13:19:57.182+01:00</vt:date>
  </prop:property>
</prop:Properties>
</file>