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26201010/404070/26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CSOBID109481152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CSOBID109481152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2026-03-12T13:21:27.874+01:00</vt:date>
  </prop:property>
</prop:Properties>
</file>