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26201010/396188/26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CSOBID109477852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CSOBID109477852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2026-03-11T13:26:39.929+01:00</vt:date>
  </prop:property>
</prop:Properties>
</file>