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00068/26.1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26201010/389159/26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CSOBID109504827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CSOBID109504827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Glogarová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21.03.2026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2026-03-21T13:41:59.335+01:00</vt:date>
  </prop:property>
</prop:Properties>
</file>