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26201010/379466/26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CSOBID109470907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CSOBID109470907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2026-03-09T13:06:54.034+01:00</vt:date>
  </prop:property>
</prop:Properties>
</file>