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00066/26.1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26201010/380194/26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CSOBID109472058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CSOBID109472058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2026-03-09T13:33:34.506+01:00</vt:date>
  </prop:property>
</prop:Properties>
</file>