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26201010/381258/26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CSOBID109473747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CSOBID109473747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2026-03-09T14:13:32.104+01:00</vt:date>
  </prop:property>
</prop:Properties>
</file>