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26201010/372482/26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CSOBID109468392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CSOBID109468392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2026-03-06T13:16:17.173+01:00</vt:date>
  </prop:property>
</prop:Properties>
</file>