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26201010/364885/26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CSOBID109465865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CSOBID109465865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2026-03-05T13:21:35.550+01:00</vt:date>
  </prop:property>
</prop:Properties>
</file>