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00062/26.1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26201010/356745/26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CSOBID109463104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CSOBID109463104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04.03.2026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2026-03-04T13:25:53.472+01:00</vt:date>
  </prop:property>
</prop:Properties>
</file>