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26201010/347995/26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CSOBID109459952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CSOBID109459952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2026-03-03T13:33:03.221+01:00</vt:date>
  </prop:property>
</prop:Properties>
</file>