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26201010/338327/26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CSOBID109453453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CSOBID109453453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2026-03-02T13:12:22.168+01:00</vt:date>
  </prop:property>
</prop:Properties>
</file>