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00059/26.1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26201010/339050/26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CSOBID109455085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CSOBID109455085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2026-03-02T13:56:11.241+01:00</vt:date>
  </prop:property>
</prop:Properties>
</file>