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00058/26.1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02.03.2026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26201010/339580/26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CSOBID109455630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CSOBID109455630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02.03.2026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2026-03-02T14:07:12.575+01:00</vt:date>
  </prop:property>
</prop:Properties>
</file>