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26201010/210892/26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CSOBID109501654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CSOBID109501654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2026-03-19T16:50:46.544+01:00</vt:date>
  </prop:property>
</prop:Properties>
</file>