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00057/26.1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27.02.2026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26201010/331452/26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CSOBID109450557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CSOBID109450557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27.02.2026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2026-02-27T13:22:24.411+01:00</vt:date>
  </prop:property>
</prop:Properties>
</file>