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26201010/324513/26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CSOBID109447821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CSOBID109447821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2026-02-26T13:22:37.681+01:00</vt:date>
  </prop:property>
</prop:Properties>
</file>