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26201010/317817/26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CSOBID109445438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CSOBID109445438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25.02.2026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2026-02-25T13:40:04.126+01:00</vt:date>
  </prop:property>
</prop:Properties>
</file>